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2-</w:t>
      </w:r>
      <w:r>
        <w:rPr>
          <w:rStyle w:val="cat-UserDefinedgrp-15rplc-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23 июля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Думлер </w:t>
      </w:r>
      <w:r>
        <w:rPr>
          <w:rStyle w:val="cat-UserDefinedgrp-16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упрощенного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ПКО «</w:t>
      </w:r>
      <w:r>
        <w:rPr>
          <w:rFonts w:ascii="Times New Roman" w:eastAsia="Times New Roman" w:hAnsi="Times New Roman" w:cs="Times New Roman"/>
          <w:sz w:val="26"/>
          <w:szCs w:val="26"/>
        </w:rPr>
        <w:t>АйДи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Жаворонкову </w:t>
      </w:r>
      <w:r>
        <w:rPr>
          <w:rStyle w:val="cat-UserDefinedgrp-17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232.2, 232.4 Г</w:t>
      </w:r>
      <w:r>
        <w:rPr>
          <w:rFonts w:ascii="Times New Roman" w:eastAsia="Times New Roman" w:hAnsi="Times New Roman" w:cs="Times New Roman"/>
          <w:sz w:val="26"/>
          <w:szCs w:val="26"/>
        </w:rPr>
        <w:t>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сковы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ПКО «</w:t>
      </w:r>
      <w:r>
        <w:rPr>
          <w:rFonts w:ascii="Times New Roman" w:eastAsia="Times New Roman" w:hAnsi="Times New Roman" w:cs="Times New Roman"/>
          <w:sz w:val="26"/>
          <w:szCs w:val="26"/>
        </w:rPr>
        <w:t>АйДи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(ИНН </w:t>
      </w:r>
      <w:r>
        <w:rPr>
          <w:rStyle w:val="cat-UserDefinedgrp-18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к Жаворонкову </w:t>
      </w:r>
      <w:r>
        <w:rPr>
          <w:rStyle w:val="cat-UserDefinedgrp-17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(ИНН </w:t>
      </w:r>
      <w:r>
        <w:rPr>
          <w:rStyle w:val="cat-UserDefinedgrp-19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Style w:val="cat-UserDefinedgrp-20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Жаворонкова </w:t>
      </w:r>
      <w:r>
        <w:rPr>
          <w:rStyle w:val="cat-UserDefinedgrp-21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ПКО «</w:t>
      </w:r>
      <w:r>
        <w:rPr>
          <w:rFonts w:ascii="Times New Roman" w:eastAsia="Times New Roman" w:hAnsi="Times New Roman" w:cs="Times New Roman"/>
          <w:sz w:val="26"/>
          <w:szCs w:val="26"/>
        </w:rPr>
        <w:t>АйДи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займа № </w:t>
      </w:r>
      <w:r>
        <w:rPr>
          <w:rStyle w:val="cat-UserDefinedgrp-22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размере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UserDefinedgrp-23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; судебные расходы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оплате госпошлины в размере </w:t>
      </w:r>
      <w:r>
        <w:rPr>
          <w:rStyle w:val="cat-UserDefinedgrp-24rplc-2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всего взыскать </w:t>
      </w:r>
      <w:r>
        <w:rPr>
          <w:rStyle w:val="cat-UserDefinedgrp-25rplc-26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>десяти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пятнадцати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Style w:val="cat-UserDefinedgrp-26rplc-3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sz w:val="23"/>
          <w:szCs w:val="23"/>
        </w:rPr>
        <w:t>ирово</w:t>
      </w:r>
      <w:r>
        <w:rPr>
          <w:rFonts w:ascii="Times New Roman" w:eastAsia="Times New Roman" w:hAnsi="Times New Roman" w:cs="Times New Roman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судь</w:t>
      </w:r>
      <w:r>
        <w:rPr>
          <w:rFonts w:ascii="Times New Roman" w:eastAsia="Times New Roman" w:hAnsi="Times New Roman" w:cs="Times New Roman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судебного участка №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Сургутского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судебного района города окружного значения Сургута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ХМАО-Югры ______________________ </w:t>
      </w:r>
      <w:r>
        <w:rPr>
          <w:rStyle w:val="cat-UserDefinedgrp-26rplc-32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>.Думлер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23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sz w:val="23"/>
          <w:szCs w:val="23"/>
        </w:rPr>
        <w:t>.202</w:t>
      </w:r>
      <w:r>
        <w:rPr>
          <w:rFonts w:ascii="Times New Roman" w:eastAsia="Times New Roman" w:hAnsi="Times New Roman" w:cs="Times New Roman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года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Style w:val="cat-UserDefinedgrp-27rplc-35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5rplc-0">
    <w:name w:val="cat-UserDefined grp-15 rplc-0"/>
    <w:basedOn w:val="DefaultParagraphFont"/>
  </w:style>
  <w:style w:type="character" w:customStyle="1" w:styleId="cat-UserDefinedgrp-16rplc-7">
    <w:name w:val="cat-UserDefined grp-16 rplc-7"/>
    <w:basedOn w:val="DefaultParagraphFont"/>
  </w:style>
  <w:style w:type="character" w:customStyle="1" w:styleId="cat-UserDefinedgrp-17rplc-10">
    <w:name w:val="cat-UserDefined grp-17 rplc-10"/>
    <w:basedOn w:val="DefaultParagraphFont"/>
  </w:style>
  <w:style w:type="character" w:customStyle="1" w:styleId="cat-UserDefinedgrp-18rplc-12">
    <w:name w:val="cat-UserDefined grp-18 rplc-12"/>
    <w:basedOn w:val="DefaultParagraphFont"/>
  </w:style>
  <w:style w:type="character" w:customStyle="1" w:styleId="cat-UserDefinedgrp-17rplc-14">
    <w:name w:val="cat-UserDefined grp-17 rplc-14"/>
    <w:basedOn w:val="DefaultParagraphFont"/>
  </w:style>
  <w:style w:type="character" w:customStyle="1" w:styleId="cat-UserDefinedgrp-19rplc-15">
    <w:name w:val="cat-UserDefined grp-19 rplc-15"/>
    <w:basedOn w:val="DefaultParagraphFont"/>
  </w:style>
  <w:style w:type="character" w:customStyle="1" w:styleId="cat-UserDefinedgrp-20rplc-16">
    <w:name w:val="cat-UserDefined grp-20 rplc-16"/>
    <w:basedOn w:val="DefaultParagraphFont"/>
  </w:style>
  <w:style w:type="character" w:customStyle="1" w:styleId="cat-UserDefinedgrp-21rplc-18">
    <w:name w:val="cat-UserDefined grp-21 rplc-18"/>
    <w:basedOn w:val="DefaultParagraphFont"/>
  </w:style>
  <w:style w:type="character" w:customStyle="1" w:styleId="cat-UserDefinedgrp-22rplc-20">
    <w:name w:val="cat-UserDefined grp-22 rplc-20"/>
    <w:basedOn w:val="DefaultParagraphFont"/>
  </w:style>
  <w:style w:type="character" w:customStyle="1" w:styleId="cat-UserDefinedgrp-23rplc-22">
    <w:name w:val="cat-UserDefined grp-23 rplc-22"/>
    <w:basedOn w:val="DefaultParagraphFont"/>
  </w:style>
  <w:style w:type="character" w:customStyle="1" w:styleId="cat-UserDefinedgrp-24rplc-24">
    <w:name w:val="cat-UserDefined grp-24 rplc-24"/>
    <w:basedOn w:val="DefaultParagraphFont"/>
  </w:style>
  <w:style w:type="character" w:customStyle="1" w:styleId="cat-UserDefinedgrp-25rplc-26">
    <w:name w:val="cat-UserDefined grp-25 rplc-26"/>
    <w:basedOn w:val="DefaultParagraphFont"/>
  </w:style>
  <w:style w:type="character" w:customStyle="1" w:styleId="cat-UserDefinedgrp-26rplc-30">
    <w:name w:val="cat-UserDefined grp-26 rplc-30"/>
    <w:basedOn w:val="DefaultParagraphFont"/>
  </w:style>
  <w:style w:type="character" w:customStyle="1" w:styleId="cat-UserDefinedgrp-26rplc-32">
    <w:name w:val="cat-UserDefined grp-26 rplc-32"/>
    <w:basedOn w:val="DefaultParagraphFont"/>
  </w:style>
  <w:style w:type="character" w:customStyle="1" w:styleId="cat-UserDefinedgrp-27rplc-35">
    <w:name w:val="cat-UserDefined grp-27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